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4610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4920,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4920,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409-ПП/4610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07:56:18.516;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07:56:18.516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